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8FE" w:rsidRDefault="00ED647A">
      <w:pPr>
        <w:spacing w:after="0"/>
        <w:jc w:val="center"/>
      </w:pPr>
      <w:r>
        <w:rPr>
          <w:noProof/>
        </w:rPr>
        <w:drawing>
          <wp:anchor distT="0" distB="0" distL="114300" distR="114300" simplePos="0" relativeHeight="251664384" behindDoc="0" locked="0" layoutInCell="1" allowOverlap="1" wp14:anchorId="5E532AAF" wp14:editId="37996839">
            <wp:simplePos x="0" y="0"/>
            <wp:positionH relativeFrom="margin">
              <wp:posOffset>2428875</wp:posOffset>
            </wp:positionH>
            <wp:positionV relativeFrom="margin">
              <wp:posOffset>-809625</wp:posOffset>
            </wp:positionV>
            <wp:extent cx="2238375" cy="869315"/>
            <wp:effectExtent l="0" t="0" r="9525" b="6985"/>
            <wp:wrapSquare wrapText="bothSides"/>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felong_Learning_Programme_logo134849988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38375" cy="869315"/>
                    </a:xfrm>
                    <a:prstGeom prst="rect">
                      <a:avLst/>
                    </a:prstGeom>
                  </pic:spPr>
                </pic:pic>
              </a:graphicData>
            </a:graphic>
            <wp14:sizeRelH relativeFrom="margin">
              <wp14:pctWidth>0</wp14:pctWidth>
            </wp14:sizeRelH>
            <wp14:sizeRelV relativeFrom="margin">
              <wp14:pctHeight>0</wp14:pctHeight>
            </wp14:sizeRelV>
          </wp:anchor>
        </w:drawing>
      </w:r>
      <w:r w:rsidR="003C6A68">
        <w:rPr>
          <w:noProof/>
        </w:rPr>
        <w:drawing>
          <wp:anchor distT="0" distB="0" distL="114300" distR="114300" simplePos="0" relativeHeight="251661312" behindDoc="0" locked="0" layoutInCell="1" allowOverlap="1" wp14:anchorId="3C990016" wp14:editId="54A5156C">
            <wp:simplePos x="0" y="0"/>
            <wp:positionH relativeFrom="margin">
              <wp:align>left</wp:align>
            </wp:positionH>
            <wp:positionV relativeFrom="margin">
              <wp:posOffset>-800100</wp:posOffset>
            </wp:positionV>
            <wp:extent cx="923925" cy="923925"/>
            <wp:effectExtent l="0" t="0" r="9525" b="9525"/>
            <wp:wrapSquare wrapText="bothSides"/>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Aegean_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p>
    <w:p w:rsidR="005A08FE" w:rsidRDefault="005A08FE">
      <w:pPr>
        <w:pStyle w:val="afa"/>
      </w:pPr>
    </w:p>
    <w:p w:rsidR="005A08FE" w:rsidRDefault="004F59A1" w:rsidP="00ED647A">
      <w:pPr>
        <w:pStyle w:val="afb"/>
        <w:jc w:val="both"/>
      </w:pPr>
      <w:r>
        <w:rPr>
          <w:noProof/>
        </w:rPr>
        <mc:AlternateContent>
          <mc:Choice Requires="wps">
            <w:drawing>
              <wp:anchor distT="0" distB="914400" distL="114300" distR="114300" simplePos="0" relativeHeight="251656192" behindDoc="0" locked="0" layoutInCell="1" allowOverlap="1" wp14:anchorId="1A7E7FD3" wp14:editId="01FA93A1">
                <wp:simplePos x="0" y="0"/>
                <wp:positionH relativeFrom="margin">
                  <wp:align>right</wp:align>
                </wp:positionH>
                <wp:positionV relativeFrom="margin">
                  <wp:posOffset>1200150</wp:posOffset>
                </wp:positionV>
                <wp:extent cx="6225540" cy="1390650"/>
                <wp:effectExtent l="0" t="0" r="1905" b="0"/>
                <wp:wrapTopAndBottom/>
                <wp:docPr id="2" name="Ορθογώνιο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5540" cy="1390650"/>
                        </a:xfrm>
                        <a:prstGeom prst="rect">
                          <a:avLst/>
                        </a:prstGeom>
                        <a:blipFill dpi="0" rotWithShape="1">
                          <a:blip r:embed="rId13">
                            <a:duotone>
                              <a:schemeClr val="lt1">
                                <a:lumMod val="95000"/>
                                <a:lumOff val="5000"/>
                              </a:schemeClr>
                              <a:srgbClr val="FFFFFF"/>
                            </a:duotone>
                          </a:blip>
                          <a:srcRect/>
                          <a:tile tx="0" ty="0" sx="100000" sy="100000" flip="none" algn="tl"/>
                        </a:blip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rsidR="00937881" w:rsidRPr="0050346F" w:rsidRDefault="00937881" w:rsidP="003C6A68">
                            <w:pPr>
                              <w:jc w:val="center"/>
                              <w:rPr>
                                <w:color w:val="000000" w:themeColor="text1"/>
                                <w:sz w:val="24"/>
                                <w:szCs w:val="24"/>
                              </w:rPr>
                            </w:pPr>
                            <w:r w:rsidRPr="0050346F">
                              <w:rPr>
                                <w:color w:val="000000" w:themeColor="text1"/>
                                <w:sz w:val="24"/>
                                <w:szCs w:val="24"/>
                              </w:rPr>
                              <w:t>ΑΝΑΚΟΙΝΩΣΗ</w:t>
                            </w:r>
                          </w:p>
                          <w:p w:rsidR="003C6A68" w:rsidRPr="0050346F" w:rsidRDefault="003C6A68" w:rsidP="003C6A68">
                            <w:pPr>
                              <w:jc w:val="center"/>
                              <w:rPr>
                                <w:color w:val="000000" w:themeColor="text1"/>
                                <w:sz w:val="24"/>
                                <w:szCs w:val="24"/>
                              </w:rPr>
                            </w:pPr>
                            <w:r w:rsidRPr="0050346F">
                              <w:rPr>
                                <w:color w:val="000000" w:themeColor="text1"/>
                                <w:sz w:val="24"/>
                                <w:szCs w:val="24"/>
                              </w:rPr>
                              <w:t xml:space="preserve">ΕΝΑΡΞΗ ΕΥΡΩΠΑΪΚΟΥ ΑΝΟΙΚΤΟΥ ΜΑΘΗΜΑΤΟΣ </w:t>
                            </w:r>
                            <w:r w:rsidRPr="0050346F">
                              <w:rPr>
                                <w:color w:val="000000" w:themeColor="text1"/>
                                <w:sz w:val="24"/>
                                <w:szCs w:val="24"/>
                                <w:lang w:val="en-US"/>
                              </w:rPr>
                              <w:t>JEAN</w:t>
                            </w:r>
                            <w:r w:rsidRPr="0050346F">
                              <w:rPr>
                                <w:color w:val="000000" w:themeColor="text1"/>
                                <w:sz w:val="24"/>
                                <w:szCs w:val="24"/>
                              </w:rPr>
                              <w:t xml:space="preserve"> </w:t>
                            </w:r>
                            <w:r w:rsidRPr="0050346F">
                              <w:rPr>
                                <w:color w:val="000000" w:themeColor="text1"/>
                                <w:sz w:val="24"/>
                                <w:szCs w:val="24"/>
                                <w:lang w:val="en-US"/>
                              </w:rPr>
                              <w:t>MONNET</w:t>
                            </w:r>
                            <w:r w:rsidRPr="0050346F">
                              <w:rPr>
                                <w:color w:val="000000" w:themeColor="text1"/>
                                <w:sz w:val="24"/>
                                <w:szCs w:val="24"/>
                              </w:rPr>
                              <w:t xml:space="preserve"> </w:t>
                            </w:r>
                          </w:p>
                          <w:p w:rsidR="003C6A68" w:rsidRPr="0050346F" w:rsidRDefault="003C6A68" w:rsidP="003C6A68">
                            <w:pPr>
                              <w:jc w:val="center"/>
                              <w:rPr>
                                <w:color w:val="000000" w:themeColor="text1"/>
                                <w:sz w:val="24"/>
                                <w:szCs w:val="24"/>
                              </w:rPr>
                            </w:pPr>
                            <w:r w:rsidRPr="0050346F">
                              <w:rPr>
                                <w:color w:val="000000" w:themeColor="text1"/>
                                <w:sz w:val="24"/>
                                <w:szCs w:val="24"/>
                              </w:rPr>
                              <w:t>«ΘΕΜΕΛΙΩΔΗ ΔΙΚΑΙΩΜΑΤΑ ΚΑΙ ΕΥΡΩΠΑΪΚΗ ΙΘΑΓΕΝΕΙΑ»</w:t>
                            </w: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0</wp14:pctHeight>
                </wp14:sizeRelV>
              </wp:anchor>
            </w:drawing>
          </mc:Choice>
          <mc:Fallback>
            <w:pict>
              <v:rect w14:anchorId="1A7E7FD3" id="Ορθογώνιο 2" o:spid="_x0000_s1026" style="position:absolute;left:0;text-align:left;margin-left:439pt;margin-top:94.5pt;width:490.2pt;height:109.5pt;z-index:251656192;visibility:visible;mso-wrap-style:square;mso-width-percent:1000;mso-height-percent:0;mso-wrap-distance-left:9pt;mso-wrap-distance-top:0;mso-wrap-distance-right:9pt;mso-wrap-distance-bottom:1in;mso-position-horizontal:right;mso-position-horizontal-relative:margin;mso-position-vertical:absolute;mso-position-vertical-relative:margin;mso-width-percent:100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EZQAAAABSZ2h0bG9uZwAABdw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" stroked="f" strokeweight="1.5pt">
                <v:fill r:id="rId14" o:title="" recolor="t" rotate="t" type="tile"/>
                <v:imagedata recolortarget="white [3057]"/>
                <v:textbox>
                  <w:txbxContent>
                    <w:p w:rsidR="00937881" w:rsidRPr="0050346F" w:rsidRDefault="00937881" w:rsidP="003C6A68">
                      <w:pPr>
                        <w:jc w:val="center"/>
                        <w:rPr>
                          <w:color w:val="000000" w:themeColor="text1"/>
                          <w:sz w:val="24"/>
                          <w:szCs w:val="24"/>
                        </w:rPr>
                      </w:pPr>
                      <w:r w:rsidRPr="0050346F">
                        <w:rPr>
                          <w:color w:val="000000" w:themeColor="text1"/>
                          <w:sz w:val="24"/>
                          <w:szCs w:val="24"/>
                        </w:rPr>
                        <w:t>ΑΝΑΚΟΙΝΩΣΗ</w:t>
                      </w:r>
                    </w:p>
                    <w:p w:rsidR="003C6A68" w:rsidRPr="0050346F" w:rsidRDefault="003C6A68" w:rsidP="003C6A68">
                      <w:pPr>
                        <w:jc w:val="center"/>
                        <w:rPr>
                          <w:color w:val="000000" w:themeColor="text1"/>
                          <w:sz w:val="24"/>
                          <w:szCs w:val="24"/>
                        </w:rPr>
                      </w:pPr>
                      <w:r w:rsidRPr="0050346F">
                        <w:rPr>
                          <w:color w:val="000000" w:themeColor="text1"/>
                          <w:sz w:val="24"/>
                          <w:szCs w:val="24"/>
                        </w:rPr>
                        <w:t xml:space="preserve">ΕΝΑΡΞΗ ΕΥΡΩΠΑΪΚΟΥ ΑΝΟΙΚΤΟΥ ΜΑΘΗΜΑΤΟΣ </w:t>
                      </w:r>
                      <w:r w:rsidRPr="0050346F">
                        <w:rPr>
                          <w:color w:val="000000" w:themeColor="text1"/>
                          <w:sz w:val="24"/>
                          <w:szCs w:val="24"/>
                          <w:lang w:val="en-US"/>
                        </w:rPr>
                        <w:t>JEAN</w:t>
                      </w:r>
                      <w:r w:rsidRPr="0050346F">
                        <w:rPr>
                          <w:color w:val="000000" w:themeColor="text1"/>
                          <w:sz w:val="24"/>
                          <w:szCs w:val="24"/>
                        </w:rPr>
                        <w:t xml:space="preserve"> </w:t>
                      </w:r>
                      <w:r w:rsidRPr="0050346F">
                        <w:rPr>
                          <w:color w:val="000000" w:themeColor="text1"/>
                          <w:sz w:val="24"/>
                          <w:szCs w:val="24"/>
                          <w:lang w:val="en-US"/>
                        </w:rPr>
                        <w:t>MONNET</w:t>
                      </w:r>
                      <w:r w:rsidRPr="0050346F">
                        <w:rPr>
                          <w:color w:val="000000" w:themeColor="text1"/>
                          <w:sz w:val="24"/>
                          <w:szCs w:val="24"/>
                        </w:rPr>
                        <w:t xml:space="preserve"> </w:t>
                      </w:r>
                    </w:p>
                    <w:p w:rsidR="003C6A68" w:rsidRPr="0050346F" w:rsidRDefault="003C6A68" w:rsidP="003C6A68">
                      <w:pPr>
                        <w:jc w:val="center"/>
                        <w:rPr>
                          <w:color w:val="000000" w:themeColor="text1"/>
                          <w:sz w:val="24"/>
                          <w:szCs w:val="24"/>
                        </w:rPr>
                      </w:pPr>
                      <w:r w:rsidRPr="0050346F">
                        <w:rPr>
                          <w:color w:val="000000" w:themeColor="text1"/>
                          <w:sz w:val="24"/>
                          <w:szCs w:val="24"/>
                        </w:rPr>
                        <w:t>«ΘΕΜΕΛΙΩΔΗ ΔΙΚΑΙΩΜΑΤΑ ΚΑΙ ΕΥΡΩΠΑΪΚΗ ΙΘΑΓΕΝΕΙΑ»</w:t>
                      </w:r>
                    </w:p>
                  </w:txbxContent>
                </v:textbox>
                <w10:wrap type="topAndBottom" anchorx="margin" anchory="margin"/>
              </v:rect>
            </w:pict>
          </mc:Fallback>
        </mc:AlternateContent>
      </w:r>
      <w:r>
        <w:rPr>
          <w:noProof/>
        </w:rPr>
        <mc:AlternateContent>
          <mc:Choice Requires="wps">
            <w:drawing>
              <wp:anchor distT="4294967295" distB="4294967295" distL="114300" distR="114300" simplePos="0" relativeHeight="251662336" behindDoc="0" locked="0" layoutInCell="0" allowOverlap="0" wp14:anchorId="04FE3007" wp14:editId="26853A4A">
                <wp:simplePos x="0" y="0"/>
                <wp:positionH relativeFrom="margin">
                  <wp:posOffset>0</wp:posOffset>
                </wp:positionH>
                <wp:positionV relativeFrom="margin">
                  <wp:posOffset>1062989</wp:posOffset>
                </wp:positionV>
                <wp:extent cx="6206490" cy="0"/>
                <wp:effectExtent l="0" t="0" r="20955" b="19050"/>
                <wp:wrapNone/>
                <wp:docPr id="1" name="Ευθεία γραμμή σύνδεσης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06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100000</wp14:pctWidth>
                </wp14:sizeRelH>
                <wp14:sizeRelV relativeFrom="page">
                  <wp14:pctHeight>0</wp14:pctHeight>
                </wp14:sizeRelV>
              </wp:anchor>
            </w:drawing>
          </mc:Choice>
          <mc:Fallback>
            <w:pict>
              <v:line w14:anchorId="2FF6D6BD" id="Ευθεία γραμμή σύνδεσης 1" o:spid="_x0000_s1026" style="position:absolute;z-index:251662336;visibility:visible;mso-wrap-style:square;mso-width-percent:1000;mso-height-percent:0;mso-wrap-distance-left:9pt;mso-wrap-distance-top:-3e-5mm;mso-wrap-distance-right:9pt;mso-wrap-distance-bottom:-3e-5mm;mso-position-horizontal:absolute;mso-position-horizontal-relative:margin;mso-position-vertical:absolute;mso-position-vertical-relative:margin;mso-width-percent:1000;mso-height-percent:0;mso-width-relative:margin;mso-height-relative:page" from="0,83.7pt" to="488.7pt,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" o:allowincell="f" o:allowoverlap="f" strokecolor="#6f6f74 [3204]">
                <o:lock v:ext="edit" shapetype="f"/>
                <w10:wrap anchorx="margin" anchory="margin"/>
              </v:line>
            </w:pict>
          </mc:Fallback>
        </mc:AlternateContent>
      </w:r>
    </w:p>
    <w:p w:rsidR="0050346F" w:rsidRPr="00937881" w:rsidRDefault="0050346F" w:rsidP="0050346F">
      <w:r w:rsidRPr="00937881">
        <w:t xml:space="preserve">Η Ευρωπαϊκή Έδρα Jean Monnet του Πανεπιστημίου Αιγαίου σας γνωρίζει την έναρξη του εαρινού εξαμήνου του ευρωπαϊκού ανοικτού μαθήματος </w:t>
      </w:r>
      <w:r w:rsidRPr="00937881">
        <w:rPr>
          <w:lang w:val="en-US"/>
        </w:rPr>
        <w:t>Jean</w:t>
      </w:r>
      <w:r w:rsidRPr="00937881">
        <w:t xml:space="preserve"> </w:t>
      </w:r>
      <w:r w:rsidRPr="00937881">
        <w:rPr>
          <w:lang w:val="en-US"/>
        </w:rPr>
        <w:t>Monnet</w:t>
      </w:r>
      <w:r w:rsidRPr="00937881">
        <w:t xml:space="preserve"> «Θεμελιώδη Δικαιώματα και Ευρωπαϊκή Ιθαγένεια». </w:t>
      </w:r>
    </w:p>
    <w:p w:rsidR="0050346F" w:rsidRPr="00937881" w:rsidRDefault="0050346F" w:rsidP="0050346F">
      <w:r w:rsidRPr="00937881">
        <w:t xml:space="preserve">Το μάθημα αυτό απευθύνεται σε όλους τους φοιτητές (προπτυχιακούς, μεταπτυχιακούς, υποψηφίους διδάκτορες) αλλά και στην τοπική κοινωνία, δηλαδή σε εκπαιδευτικούς,  νομικούς (δικηγόρους, ασκούμενους δικηγόρους και δικαστές) και σε οποιονδήποτε πολίτη (πτυχιούχο ΑΕΙ). Το μάθημα έχει  ως κύριο μέλημα την κατάρτιση  </w:t>
      </w:r>
      <w:r>
        <w:t xml:space="preserve">των συμμετεχόντων </w:t>
      </w:r>
      <w:r w:rsidRPr="00937881">
        <w:t>σε τομείς όπως η ευρωπαϊκή ιθαγένεια και τα δικαιώματα των ευρωπαίων πολιτών.</w:t>
      </w:r>
    </w:p>
    <w:p w:rsidR="0050346F" w:rsidRPr="00937881" w:rsidRDefault="0050346F" w:rsidP="0050346F">
      <w:r w:rsidRPr="00937881">
        <w:t>Το μάθημα θα διεξάγεται στις εγκαταστάσεις του Πανεπιστημίου Αιγαίου κάθε Δευτέρα 18.30-20.30</w:t>
      </w:r>
      <w:r>
        <w:t>μμ</w:t>
      </w:r>
      <w:r w:rsidRPr="00937881">
        <w:t xml:space="preserve"> στην αίθουσα Συνεδριάσεων (Κτίριο Γεωγραφίας, 3</w:t>
      </w:r>
      <w:r w:rsidRPr="00937881">
        <w:rPr>
          <w:vertAlign w:val="superscript"/>
        </w:rPr>
        <w:t>ος</w:t>
      </w:r>
      <w:r w:rsidRPr="00937881">
        <w:t xml:space="preserve"> όροφος).</w:t>
      </w:r>
    </w:p>
    <w:p w:rsidR="0050346F" w:rsidRDefault="0050346F" w:rsidP="0050346F">
      <w:r w:rsidRPr="00937881">
        <w:t>Οι συμμετέχοντες εφόσον φοιτήσουν για δύο συνεχόμενα χρόνια έχουν δικαίωμα στο τέλος της δεύτερης χρονιάς να συμμετέχουν σε ειδικές εξετάσεις ενώπιον επιτροπής για τη λήψη ειδικού</w:t>
      </w:r>
      <w:r w:rsidR="00AC1E13">
        <w:t xml:space="preserve"> πιστοποιητικού</w:t>
      </w:r>
      <w:r w:rsidRPr="00937881">
        <w:t>.</w:t>
      </w:r>
      <w:r w:rsidR="00AC1E13">
        <w:t xml:space="preserve"> Σε όλους του υπολοίπους συμμετέχοντες, που φοιτούν ανελλιπώς, χορηγείται βεβαίωση παρακολούθησης.</w:t>
      </w:r>
    </w:p>
    <w:p w:rsidR="0050346F" w:rsidRDefault="0050346F" w:rsidP="0050346F">
      <w:pPr>
        <w:rPr>
          <w:sz w:val="24"/>
          <w:szCs w:val="24"/>
        </w:rPr>
      </w:pPr>
      <w:r w:rsidRPr="00937881">
        <w:t xml:space="preserve">Οι ενδιαφερόμενοι </w:t>
      </w:r>
      <w:r w:rsidR="005F053B">
        <w:t xml:space="preserve">που επιθυμούν </w:t>
      </w:r>
      <w:r w:rsidRPr="00937881">
        <w:t xml:space="preserve">να παρακολουθήσουν το εν λόγω σεμινάριο μπορούν </w:t>
      </w:r>
      <w:r w:rsidR="005F053B">
        <w:t xml:space="preserve">να </w:t>
      </w:r>
      <w:r w:rsidR="005F053B" w:rsidRPr="005F053B">
        <w:t xml:space="preserve">επισκεφθούν το Κέντρο Ευρωπαϊκής Τεκμηρίωσης (Κτίριο Περιβάλλοντος, Γραφείο 1Α) ή  </w:t>
      </w:r>
      <w:r w:rsidRPr="00937881">
        <w:t xml:space="preserve">να απευθυνθούν στην εξής ηλεκτρονική διεύθυνση: </w:t>
      </w:r>
      <w:hyperlink r:id="rId15" w:history="1">
        <w:r w:rsidRPr="005F053B">
          <w:rPr>
            <w:rStyle w:val="-"/>
            <w:u w:val="none"/>
            <w:lang w:val="en-US"/>
          </w:rPr>
          <w:t>europaiki</w:t>
        </w:r>
        <w:r w:rsidRPr="005F053B">
          <w:rPr>
            <w:rStyle w:val="-"/>
            <w:u w:val="none"/>
          </w:rPr>
          <w:t>_</w:t>
        </w:r>
        <w:r w:rsidRPr="005F053B">
          <w:rPr>
            <w:rStyle w:val="-"/>
            <w:u w:val="none"/>
            <w:lang w:val="en-US"/>
          </w:rPr>
          <w:t>ithageneia</w:t>
        </w:r>
        <w:r w:rsidRPr="005F053B">
          <w:rPr>
            <w:rStyle w:val="-"/>
            <w:u w:val="none"/>
          </w:rPr>
          <w:t>_</w:t>
        </w:r>
        <w:r w:rsidRPr="005F053B">
          <w:rPr>
            <w:rStyle w:val="-"/>
            <w:u w:val="none"/>
            <w:lang w:val="en-US"/>
          </w:rPr>
          <w:t>themeliodi</w:t>
        </w:r>
        <w:r w:rsidRPr="005F053B">
          <w:rPr>
            <w:rStyle w:val="-"/>
            <w:u w:val="none"/>
          </w:rPr>
          <w:t>_</w:t>
        </w:r>
        <w:r w:rsidRPr="005F053B">
          <w:rPr>
            <w:rStyle w:val="-"/>
            <w:u w:val="none"/>
            <w:lang w:val="en-US"/>
          </w:rPr>
          <w:t>dikaiomata</w:t>
        </w:r>
        <w:r w:rsidRPr="005F053B">
          <w:rPr>
            <w:rStyle w:val="-"/>
            <w:u w:val="none"/>
          </w:rPr>
          <w:t>@</w:t>
        </w:r>
        <w:r w:rsidRPr="005F053B">
          <w:rPr>
            <w:rStyle w:val="-"/>
            <w:u w:val="none"/>
            <w:lang w:val="en-US"/>
          </w:rPr>
          <w:t>outlook</w:t>
        </w:r>
        <w:r w:rsidRPr="005F053B">
          <w:rPr>
            <w:rStyle w:val="-"/>
            <w:u w:val="none"/>
          </w:rPr>
          <w:t>.</w:t>
        </w:r>
        <w:r w:rsidRPr="005F053B">
          <w:rPr>
            <w:rStyle w:val="-"/>
            <w:u w:val="none"/>
            <w:lang w:val="en-US"/>
          </w:rPr>
          <w:t>com</w:t>
        </w:r>
      </w:hyperlink>
      <w:r w:rsidRPr="00937881">
        <w:t>. όπως και στο τηλέφωνο 22510-36522</w:t>
      </w:r>
      <w:r>
        <w:t xml:space="preserve"> (υπεύθυνη επικοινωνίας : κυρία Χριστίνα Κοτανίδη)</w:t>
      </w:r>
      <w:r w:rsidRPr="00937881">
        <w:t xml:space="preserve">. </w:t>
      </w:r>
    </w:p>
    <w:p w:rsidR="00CE145F" w:rsidRDefault="00CE145F" w:rsidP="00937881"/>
    <w:p w:rsidR="00937881" w:rsidRPr="00937881" w:rsidRDefault="00937881" w:rsidP="006B7D59">
      <w:pPr>
        <w:spacing w:after="0" w:line="240" w:lineRule="auto"/>
        <w:rPr>
          <w:sz w:val="24"/>
          <w:szCs w:val="24"/>
        </w:rPr>
      </w:pPr>
      <w:r w:rsidRPr="00937881">
        <w:t xml:space="preserve">Καθηγητής Πάνος Γρηγορίου </w:t>
      </w:r>
      <w:bookmarkStart w:id="0" w:name="_GoBack"/>
      <w:bookmarkEnd w:id="0"/>
    </w:p>
    <w:p w:rsidR="00937881" w:rsidRPr="00937881" w:rsidRDefault="00937881" w:rsidP="006B7D59">
      <w:pPr>
        <w:spacing w:after="0" w:line="240" w:lineRule="auto"/>
      </w:pPr>
      <w:r w:rsidRPr="00937881">
        <w:t xml:space="preserve">Κάτοχος Ευρωπαϊκής Έδρας </w:t>
      </w:r>
      <w:r w:rsidRPr="00937881">
        <w:rPr>
          <w:lang w:val="en-US"/>
        </w:rPr>
        <w:t>Jean</w:t>
      </w:r>
      <w:r w:rsidRPr="00937881">
        <w:t xml:space="preserve"> </w:t>
      </w:r>
      <w:r w:rsidRPr="00937881">
        <w:rPr>
          <w:lang w:val="en-US"/>
        </w:rPr>
        <w:t>Monnet</w:t>
      </w:r>
      <w:r w:rsidRPr="00937881">
        <w:t xml:space="preserve"> </w:t>
      </w:r>
    </w:p>
    <w:p w:rsidR="00937881" w:rsidRPr="00937881" w:rsidRDefault="00937881" w:rsidP="006B7D59">
      <w:pPr>
        <w:spacing w:after="0" w:line="240" w:lineRule="auto"/>
      </w:pPr>
      <w:r w:rsidRPr="00937881">
        <w:t>Κοσμήτορας Σχολής Κοινωνικών Επιστημών</w:t>
      </w:r>
    </w:p>
    <w:p w:rsidR="00E41B29" w:rsidRPr="00E41B29" w:rsidRDefault="00937881" w:rsidP="006B7D59">
      <w:pPr>
        <w:spacing w:after="0" w:line="240" w:lineRule="auto"/>
        <w:rPr>
          <w:sz w:val="28"/>
        </w:rPr>
      </w:pPr>
      <w:r w:rsidRPr="00937881">
        <w:t>Πανεπιστημίου</w:t>
      </w:r>
      <w:r w:rsidR="00E41B29" w:rsidRPr="00937881">
        <w:t xml:space="preserve"> Αιγαίου</w:t>
      </w:r>
      <w:r w:rsidR="00E41B29" w:rsidRPr="00E41B29">
        <w:rPr>
          <w:sz w:val="28"/>
        </w:rPr>
        <w:t xml:space="preserve"> </w:t>
      </w:r>
    </w:p>
    <w:p w:rsidR="005A08FE" w:rsidRDefault="005A08FE" w:rsidP="006B7D59">
      <w:pPr>
        <w:pStyle w:val="aff1"/>
        <w:spacing w:after="0" w:line="240" w:lineRule="auto"/>
      </w:pPr>
    </w:p>
    <w:p w:rsidR="005A08FE" w:rsidRDefault="005A08FE" w:rsidP="006B7D59">
      <w:pPr>
        <w:pStyle w:val="aff1"/>
        <w:spacing w:after="0" w:line="240" w:lineRule="auto"/>
      </w:pPr>
    </w:p>
    <w:p w:rsidR="005A08FE" w:rsidRDefault="00DB4555" w:rsidP="006B7D59">
      <w:pPr>
        <w:pStyle w:val="aff1"/>
        <w:spacing w:after="0" w:line="240" w:lineRule="auto"/>
      </w:pPr>
      <w:r>
        <w:br/>
      </w:r>
    </w:p>
    <w:sectPr w:rsidR="005A08FE" w:rsidSect="0090186A">
      <w:headerReference w:type="default" r:id="rId16"/>
      <w:pgSz w:w="11907" w:h="16839" w:code="1"/>
      <w:pgMar w:top="1440" w:right="1050" w:bottom="1440" w:left="1050"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394" w:rsidRDefault="00B52394">
      <w:r>
        <w:separator/>
      </w:r>
    </w:p>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endnote>
  <w:endnote w:type="continuationSeparator" w:id="0">
    <w:p w:rsidR="00B52394" w:rsidRDefault="00B52394">
      <w:r>
        <w:continuationSeparator/>
      </w:r>
    </w:p>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A1"/>
    <w:family w:val="script"/>
    <w:pitch w:val="variable"/>
    <w:sig w:usb0="00000287" w:usb1="00000000" w:usb2="00000000" w:usb3="00000000" w:csb0="0000009F" w:csb1="00000000"/>
  </w:font>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A1"/>
    <w:family w:val="roman"/>
    <w:pitch w:val="variable"/>
    <w:sig w:usb0="A00002EF" w:usb1="4000204B"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394" w:rsidRDefault="00B52394">
      <w:r>
        <w:separator/>
      </w:r>
    </w:p>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footnote>
  <w:footnote w:type="continuationSeparator" w:id="0">
    <w:p w:rsidR="00B52394" w:rsidRDefault="00B52394">
      <w:r>
        <w:continuationSeparator/>
      </w:r>
    </w:p>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p w:rsidR="00B52394" w:rsidRDefault="00B523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8FE" w:rsidRDefault="005A08FE">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88459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4102D4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16D1F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84A837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0C0C54A"/>
    <w:lvl w:ilvl="0">
      <w:start w:val="1"/>
      <w:numFmt w:val="bullet"/>
      <w:pStyle w:val="5"/>
      <w:lvlText w:val="○"/>
      <w:lvlJc w:val="left"/>
      <w:pPr>
        <w:ind w:left="1800" w:hanging="360"/>
      </w:pPr>
      <w:rPr>
        <w:rFonts w:ascii="Monotype Corsiva" w:hAnsi="Monotype Corsiva" w:hint="default"/>
        <w:color w:val="BEAE98" w:themeColor="accent3"/>
      </w:rPr>
    </w:lvl>
  </w:abstractNum>
  <w:abstractNum w:abstractNumId="5" w15:restartNumberingAfterBreak="0">
    <w:nsid w:val="FFFFFF81"/>
    <w:multiLevelType w:val="singleLevel"/>
    <w:tmpl w:val="9A8A1DFA"/>
    <w:lvl w:ilvl="0">
      <w:start w:val="1"/>
      <w:numFmt w:val="bullet"/>
      <w:pStyle w:val="4"/>
      <w:lvlText w:val=""/>
      <w:lvlJc w:val="left"/>
      <w:pPr>
        <w:ind w:left="1440" w:hanging="360"/>
      </w:pPr>
      <w:rPr>
        <w:rFonts w:ascii="Symbol" w:hAnsi="Symbol" w:hint="default"/>
        <w:color w:val="BEAE98" w:themeColor="accent3"/>
      </w:rPr>
    </w:lvl>
  </w:abstractNum>
  <w:abstractNum w:abstractNumId="6" w15:restartNumberingAfterBreak="0">
    <w:nsid w:val="FFFFFF82"/>
    <w:multiLevelType w:val="singleLevel"/>
    <w:tmpl w:val="4AAC3C4A"/>
    <w:lvl w:ilvl="0">
      <w:start w:val="1"/>
      <w:numFmt w:val="bullet"/>
      <w:pStyle w:val="3"/>
      <w:lvlText w:val=""/>
      <w:lvlJc w:val="left"/>
      <w:pPr>
        <w:ind w:left="1080" w:hanging="360"/>
      </w:pPr>
      <w:rPr>
        <w:rFonts w:ascii="Symbol" w:hAnsi="Symbol" w:hint="default"/>
        <w:color w:val="A8A8AB" w:themeColor="accent1" w:themeTint="99"/>
      </w:rPr>
    </w:lvl>
  </w:abstractNum>
  <w:abstractNum w:abstractNumId="7" w15:restartNumberingAfterBreak="0">
    <w:nsid w:val="FFFFFF83"/>
    <w:multiLevelType w:val="singleLevel"/>
    <w:tmpl w:val="3EFA84BC"/>
    <w:lvl w:ilvl="0">
      <w:start w:val="1"/>
      <w:numFmt w:val="bullet"/>
      <w:pStyle w:val="2"/>
      <w:lvlText w:val=""/>
      <w:lvlJc w:val="left"/>
      <w:pPr>
        <w:ind w:left="720" w:hanging="360"/>
      </w:pPr>
      <w:rPr>
        <w:rFonts w:ascii="Symbol" w:hAnsi="Symbol" w:hint="default"/>
        <w:color w:val="6F6F74" w:themeColor="accent1"/>
      </w:rPr>
    </w:lvl>
  </w:abstractNum>
  <w:abstractNum w:abstractNumId="8" w15:restartNumberingAfterBreak="0">
    <w:nsid w:val="FFFFFF88"/>
    <w:multiLevelType w:val="singleLevel"/>
    <w:tmpl w:val="58422E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32A106"/>
    <w:lvl w:ilvl="0">
      <w:start w:val="1"/>
      <w:numFmt w:val="bullet"/>
      <w:pStyle w:val="a"/>
      <w:lvlText w:val=""/>
      <w:lvlJc w:val="left"/>
      <w:pPr>
        <w:ind w:left="360" w:hanging="360"/>
      </w:pPr>
      <w:rPr>
        <w:rFonts w:ascii="Symbol" w:hAnsi="Symbol" w:hint="default"/>
        <w:color w:val="535356" w:themeColor="accent1" w:themeShade="BF"/>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hideGrammaticalErrors/>
  <w:proofState w:spelling="clean" w:grammar="clean"/>
  <w:attachedTemplate r:id="rId1"/>
  <w:defaultTabStop w:val="709"/>
  <w:hyphenationZone w:val="4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A68"/>
    <w:rsid w:val="00015939"/>
    <w:rsid w:val="00097417"/>
    <w:rsid w:val="001854E2"/>
    <w:rsid w:val="002B634D"/>
    <w:rsid w:val="002D3865"/>
    <w:rsid w:val="003C6A68"/>
    <w:rsid w:val="004D0B23"/>
    <w:rsid w:val="004F59A1"/>
    <w:rsid w:val="0050346F"/>
    <w:rsid w:val="005A08FE"/>
    <w:rsid w:val="005F053B"/>
    <w:rsid w:val="006216DB"/>
    <w:rsid w:val="006B7D59"/>
    <w:rsid w:val="00882EF0"/>
    <w:rsid w:val="0090186A"/>
    <w:rsid w:val="00937881"/>
    <w:rsid w:val="009F22F0"/>
    <w:rsid w:val="00AC1E13"/>
    <w:rsid w:val="00B52394"/>
    <w:rsid w:val="00C50A27"/>
    <w:rsid w:val="00CE145F"/>
    <w:rsid w:val="00D018C5"/>
    <w:rsid w:val="00D07402"/>
    <w:rsid w:val="00D135EE"/>
    <w:rsid w:val="00D326FA"/>
    <w:rsid w:val="00D3626E"/>
    <w:rsid w:val="00DA3156"/>
    <w:rsid w:val="00DB4555"/>
    <w:rsid w:val="00E41B29"/>
    <w:rsid w:val="00E86277"/>
    <w:rsid w:val="00ED647A"/>
    <w:rsid w:val="00F366BC"/>
  </w:rsids>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7AF99C-0757-4F8B-B4A3-C4EF4E78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6" w:unhideWhenUsed="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qFormat="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186A"/>
    <w:pPr>
      <w:spacing w:line="300" w:lineRule="auto"/>
      <w:jc w:val="both"/>
    </w:pPr>
  </w:style>
  <w:style w:type="paragraph" w:styleId="1">
    <w:name w:val="heading 1"/>
    <w:basedOn w:val="a0"/>
    <w:next w:val="a0"/>
    <w:link w:val="1Char"/>
    <w:uiPriority w:val="9"/>
    <w:qFormat/>
    <w:rsid w:val="0090186A"/>
    <w:pPr>
      <w:keepNext/>
      <w:keepLines/>
      <w:spacing w:before="240" w:after="0" w:line="240" w:lineRule="auto"/>
      <w:jc w:val="center"/>
      <w:outlineLvl w:val="0"/>
    </w:pPr>
    <w:rPr>
      <w:rFonts w:asciiTheme="majorHAnsi" w:eastAsiaTheme="majorEastAsia" w:hAnsiTheme="majorHAnsi" w:cstheme="majorBidi"/>
      <w:caps/>
      <w:color w:val="343437" w:themeColor="text2" w:themeShade="BF"/>
      <w:spacing w:val="20"/>
      <w:sz w:val="32"/>
      <w:szCs w:val="32"/>
    </w:rPr>
  </w:style>
  <w:style w:type="paragraph" w:styleId="20">
    <w:name w:val="heading 2"/>
    <w:basedOn w:val="a0"/>
    <w:next w:val="a0"/>
    <w:link w:val="2Char"/>
    <w:uiPriority w:val="9"/>
    <w:semiHidden/>
    <w:unhideWhenUsed/>
    <w:qFormat/>
    <w:rsid w:val="0090186A"/>
    <w:pPr>
      <w:keepNext/>
      <w:keepLines/>
      <w:spacing w:before="120" w:after="0" w:line="240" w:lineRule="auto"/>
      <w:jc w:val="center"/>
      <w:outlineLvl w:val="1"/>
    </w:pPr>
    <w:rPr>
      <w:rFonts w:asciiTheme="majorHAnsi" w:eastAsiaTheme="majorEastAsia" w:hAnsiTheme="majorHAnsi" w:cstheme="majorBidi"/>
      <w:bCs/>
      <w:color w:val="46464A" w:themeColor="text2"/>
      <w:sz w:val="28"/>
      <w:szCs w:val="28"/>
    </w:rPr>
  </w:style>
  <w:style w:type="paragraph" w:styleId="30">
    <w:name w:val="heading 3"/>
    <w:basedOn w:val="a0"/>
    <w:next w:val="a0"/>
    <w:link w:val="3Char"/>
    <w:uiPriority w:val="9"/>
    <w:semiHidden/>
    <w:unhideWhenUsed/>
    <w:qFormat/>
    <w:rsid w:val="0090186A"/>
    <w:pPr>
      <w:keepNext/>
      <w:keepLines/>
      <w:spacing w:before="20" w:after="0" w:line="240" w:lineRule="auto"/>
      <w:jc w:val="center"/>
      <w:outlineLvl w:val="2"/>
    </w:pPr>
    <w:rPr>
      <w:rFonts w:asciiTheme="majorHAnsi" w:eastAsiaTheme="majorEastAsia" w:hAnsiTheme="majorHAnsi" w:cstheme="majorBidi"/>
      <w:b/>
      <w:bCs/>
      <w:color w:val="535356" w:themeColor="accent1" w:themeShade="BF"/>
      <w:sz w:val="23"/>
    </w:rPr>
  </w:style>
  <w:style w:type="paragraph" w:styleId="40">
    <w:name w:val="heading 4"/>
    <w:basedOn w:val="a0"/>
    <w:next w:val="a0"/>
    <w:link w:val="4Char"/>
    <w:uiPriority w:val="9"/>
    <w:semiHidden/>
    <w:unhideWhenUsed/>
    <w:qFormat/>
    <w:rsid w:val="0090186A"/>
    <w:pPr>
      <w:keepNext/>
      <w:keepLines/>
      <w:spacing w:before="200" w:after="0" w:line="264" w:lineRule="auto"/>
      <w:jc w:val="center"/>
      <w:outlineLvl w:val="3"/>
    </w:pPr>
    <w:rPr>
      <w:rFonts w:asciiTheme="majorHAnsi" w:eastAsiaTheme="majorEastAsia" w:hAnsiTheme="majorHAnsi" w:cstheme="majorBidi"/>
      <w:bCs/>
      <w:iCs/>
      <w:caps/>
      <w:color w:val="46464A" w:themeColor="text2"/>
      <w:spacing w:val="12"/>
      <w:sz w:val="21"/>
    </w:rPr>
  </w:style>
  <w:style w:type="paragraph" w:styleId="50">
    <w:name w:val="heading 5"/>
    <w:basedOn w:val="a0"/>
    <w:next w:val="a0"/>
    <w:link w:val="5Char"/>
    <w:uiPriority w:val="9"/>
    <w:semiHidden/>
    <w:unhideWhenUsed/>
    <w:qFormat/>
    <w:rsid w:val="0090186A"/>
    <w:pPr>
      <w:keepNext/>
      <w:keepLines/>
      <w:spacing w:before="200" w:after="0" w:line="264" w:lineRule="auto"/>
      <w:jc w:val="center"/>
      <w:outlineLvl w:val="4"/>
    </w:pPr>
    <w:rPr>
      <w:rFonts w:asciiTheme="majorHAnsi" w:eastAsiaTheme="majorEastAsia" w:hAnsiTheme="majorHAnsi" w:cstheme="majorBidi"/>
      <w:color w:val="232324" w:themeColor="text2" w:themeShade="80"/>
    </w:rPr>
  </w:style>
  <w:style w:type="paragraph" w:styleId="6">
    <w:name w:val="heading 6"/>
    <w:basedOn w:val="a0"/>
    <w:next w:val="a0"/>
    <w:link w:val="6Char"/>
    <w:uiPriority w:val="9"/>
    <w:semiHidden/>
    <w:unhideWhenUsed/>
    <w:qFormat/>
    <w:rsid w:val="0090186A"/>
    <w:pPr>
      <w:keepNext/>
      <w:keepLines/>
      <w:spacing w:before="200" w:after="0" w:line="264" w:lineRule="auto"/>
      <w:jc w:val="center"/>
      <w:outlineLvl w:val="5"/>
    </w:pPr>
    <w:rPr>
      <w:rFonts w:asciiTheme="majorHAnsi" w:eastAsiaTheme="majorEastAsia" w:hAnsiTheme="majorHAnsi" w:cstheme="majorBidi"/>
      <w:i/>
      <w:iCs/>
      <w:color w:val="000000"/>
      <w:sz w:val="21"/>
    </w:rPr>
  </w:style>
  <w:style w:type="paragraph" w:styleId="7">
    <w:name w:val="heading 7"/>
    <w:basedOn w:val="a0"/>
    <w:next w:val="a0"/>
    <w:link w:val="7Char"/>
    <w:uiPriority w:val="9"/>
    <w:semiHidden/>
    <w:unhideWhenUsed/>
    <w:qFormat/>
    <w:rsid w:val="0090186A"/>
    <w:pPr>
      <w:keepNext/>
      <w:keepLines/>
      <w:spacing w:before="200" w:after="0" w:line="264" w:lineRule="auto"/>
      <w:jc w:val="center"/>
      <w:outlineLvl w:val="6"/>
    </w:pPr>
    <w:rPr>
      <w:rFonts w:asciiTheme="majorHAnsi" w:eastAsiaTheme="majorEastAsia" w:hAnsiTheme="majorHAnsi" w:cstheme="majorBidi"/>
      <w:i/>
      <w:iCs/>
      <w:color w:val="A7B789" w:themeColor="accent2"/>
      <w:sz w:val="21"/>
    </w:rPr>
  </w:style>
  <w:style w:type="paragraph" w:styleId="8">
    <w:name w:val="heading 8"/>
    <w:basedOn w:val="a0"/>
    <w:next w:val="a0"/>
    <w:link w:val="8Char"/>
    <w:uiPriority w:val="9"/>
    <w:semiHidden/>
    <w:unhideWhenUsed/>
    <w:qFormat/>
    <w:rsid w:val="0090186A"/>
    <w:pPr>
      <w:keepNext/>
      <w:keepLines/>
      <w:spacing w:before="200" w:after="0" w:line="264" w:lineRule="auto"/>
      <w:jc w:val="center"/>
      <w:outlineLvl w:val="7"/>
    </w:pPr>
    <w:rPr>
      <w:rFonts w:asciiTheme="majorHAnsi" w:eastAsiaTheme="majorEastAsia" w:hAnsiTheme="majorHAnsi" w:cstheme="majorBidi"/>
      <w:color w:val="000000"/>
      <w:sz w:val="20"/>
      <w:szCs w:val="20"/>
    </w:rPr>
  </w:style>
  <w:style w:type="paragraph" w:styleId="9">
    <w:name w:val="heading 9"/>
    <w:basedOn w:val="a0"/>
    <w:next w:val="a0"/>
    <w:link w:val="9Char"/>
    <w:uiPriority w:val="9"/>
    <w:semiHidden/>
    <w:unhideWhenUsed/>
    <w:qFormat/>
    <w:rsid w:val="0090186A"/>
    <w:pPr>
      <w:keepNext/>
      <w:keepLines/>
      <w:spacing w:before="200" w:after="0" w:line="264" w:lineRule="auto"/>
      <w:jc w:val="center"/>
      <w:outlineLvl w:val="8"/>
    </w:pPr>
    <w:rPr>
      <w:rFonts w:asciiTheme="majorHAnsi" w:eastAsiaTheme="majorEastAsia" w:hAnsiTheme="majorHAnsi" w:cstheme="majorBidi"/>
      <w:i/>
      <w:iCs/>
      <w:color w:val="000000"/>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basedOn w:val="a1"/>
    <w:link w:val="1"/>
    <w:uiPriority w:val="9"/>
    <w:rsid w:val="0090186A"/>
    <w:rPr>
      <w:rFonts w:asciiTheme="majorHAnsi" w:eastAsiaTheme="majorEastAsia" w:hAnsiTheme="majorHAnsi" w:cstheme="majorBidi"/>
      <w:caps/>
      <w:color w:val="343437" w:themeColor="text2" w:themeShade="BF"/>
      <w:spacing w:val="20"/>
      <w:sz w:val="32"/>
      <w:szCs w:val="32"/>
    </w:rPr>
  </w:style>
  <w:style w:type="character" w:customStyle="1" w:styleId="2Char">
    <w:name w:val="Επικεφαλίδα 2 Char"/>
    <w:basedOn w:val="a1"/>
    <w:link w:val="20"/>
    <w:uiPriority w:val="9"/>
    <w:semiHidden/>
    <w:rsid w:val="0090186A"/>
    <w:rPr>
      <w:rFonts w:asciiTheme="majorHAnsi" w:eastAsiaTheme="majorEastAsia" w:hAnsiTheme="majorHAnsi" w:cstheme="majorBidi"/>
      <w:bCs/>
      <w:color w:val="46464A" w:themeColor="text2"/>
      <w:sz w:val="28"/>
      <w:szCs w:val="28"/>
    </w:rPr>
  </w:style>
  <w:style w:type="character" w:customStyle="1" w:styleId="3Char">
    <w:name w:val="Επικεφαλίδα 3 Char"/>
    <w:basedOn w:val="a1"/>
    <w:link w:val="30"/>
    <w:uiPriority w:val="9"/>
    <w:semiHidden/>
    <w:rsid w:val="0090186A"/>
    <w:rPr>
      <w:rFonts w:asciiTheme="majorHAnsi" w:eastAsiaTheme="majorEastAsia" w:hAnsiTheme="majorHAnsi" w:cstheme="majorBidi"/>
      <w:b/>
      <w:bCs/>
      <w:color w:val="535356" w:themeColor="accent1" w:themeShade="BF"/>
      <w:sz w:val="23"/>
    </w:rPr>
  </w:style>
  <w:style w:type="character" w:customStyle="1" w:styleId="4Char">
    <w:name w:val="Επικεφαλίδα 4 Char"/>
    <w:basedOn w:val="a1"/>
    <w:link w:val="40"/>
    <w:uiPriority w:val="9"/>
    <w:semiHidden/>
    <w:rsid w:val="0090186A"/>
    <w:rPr>
      <w:rFonts w:asciiTheme="majorHAnsi" w:eastAsiaTheme="majorEastAsia" w:hAnsiTheme="majorHAnsi" w:cstheme="majorBidi"/>
      <w:bCs/>
      <w:iCs/>
      <w:caps/>
      <w:color w:val="46464A" w:themeColor="text2"/>
      <w:spacing w:val="12"/>
      <w:sz w:val="21"/>
    </w:rPr>
  </w:style>
  <w:style w:type="character" w:customStyle="1" w:styleId="5Char">
    <w:name w:val="Επικεφαλίδα 5 Char"/>
    <w:basedOn w:val="a1"/>
    <w:link w:val="50"/>
    <w:uiPriority w:val="9"/>
    <w:semiHidden/>
    <w:rsid w:val="0090186A"/>
    <w:rPr>
      <w:rFonts w:asciiTheme="majorHAnsi" w:eastAsiaTheme="majorEastAsia" w:hAnsiTheme="majorHAnsi" w:cstheme="majorBidi"/>
      <w:color w:val="232324" w:themeColor="text2" w:themeShade="80"/>
    </w:rPr>
  </w:style>
  <w:style w:type="character" w:customStyle="1" w:styleId="6Char">
    <w:name w:val="Επικεφαλίδα 6 Char"/>
    <w:basedOn w:val="a1"/>
    <w:link w:val="6"/>
    <w:uiPriority w:val="9"/>
    <w:semiHidden/>
    <w:rsid w:val="0090186A"/>
    <w:rPr>
      <w:rFonts w:asciiTheme="majorHAnsi" w:eastAsiaTheme="majorEastAsia" w:hAnsiTheme="majorHAnsi" w:cstheme="majorBidi"/>
      <w:i/>
      <w:iCs/>
      <w:color w:val="000000"/>
      <w:sz w:val="21"/>
    </w:rPr>
  </w:style>
  <w:style w:type="character" w:customStyle="1" w:styleId="7Char">
    <w:name w:val="Επικεφαλίδα 7 Char"/>
    <w:basedOn w:val="a1"/>
    <w:link w:val="7"/>
    <w:uiPriority w:val="9"/>
    <w:semiHidden/>
    <w:rsid w:val="0090186A"/>
    <w:rPr>
      <w:rFonts w:asciiTheme="majorHAnsi" w:eastAsiaTheme="majorEastAsia" w:hAnsiTheme="majorHAnsi" w:cstheme="majorBidi"/>
      <w:i/>
      <w:iCs/>
      <w:color w:val="A7B789" w:themeColor="accent2"/>
      <w:sz w:val="21"/>
    </w:rPr>
  </w:style>
  <w:style w:type="character" w:customStyle="1" w:styleId="8Char">
    <w:name w:val="Επικεφαλίδα 8 Char"/>
    <w:basedOn w:val="a1"/>
    <w:link w:val="8"/>
    <w:uiPriority w:val="9"/>
    <w:semiHidden/>
    <w:rsid w:val="0090186A"/>
    <w:rPr>
      <w:rFonts w:asciiTheme="majorHAnsi" w:eastAsiaTheme="majorEastAsia" w:hAnsiTheme="majorHAnsi" w:cstheme="majorBidi"/>
      <w:color w:val="000000"/>
      <w:sz w:val="20"/>
      <w:szCs w:val="20"/>
    </w:rPr>
  </w:style>
  <w:style w:type="character" w:customStyle="1" w:styleId="9Char">
    <w:name w:val="Επικεφαλίδα 9 Char"/>
    <w:basedOn w:val="a1"/>
    <w:link w:val="9"/>
    <w:uiPriority w:val="9"/>
    <w:semiHidden/>
    <w:rsid w:val="0090186A"/>
    <w:rPr>
      <w:rFonts w:asciiTheme="majorHAnsi" w:eastAsiaTheme="majorEastAsia" w:hAnsiTheme="majorHAnsi" w:cstheme="majorBidi"/>
      <w:i/>
      <w:iCs/>
      <w:color w:val="000000"/>
      <w:sz w:val="20"/>
      <w:szCs w:val="20"/>
    </w:rPr>
  </w:style>
  <w:style w:type="character" w:styleId="a4">
    <w:name w:val="Strong"/>
    <w:basedOn w:val="a1"/>
    <w:uiPriority w:val="22"/>
    <w:qFormat/>
    <w:rsid w:val="0090186A"/>
    <w:rPr>
      <w:b/>
      <w:bCs/>
    </w:rPr>
  </w:style>
  <w:style w:type="character" w:styleId="a5">
    <w:name w:val="Emphasis"/>
    <w:basedOn w:val="a1"/>
    <w:uiPriority w:val="20"/>
    <w:qFormat/>
    <w:rsid w:val="0090186A"/>
    <w:rPr>
      <w:b/>
      <w:i/>
      <w:iCs/>
      <w:color w:val="6F6F74" w:themeColor="accent1"/>
    </w:rPr>
  </w:style>
  <w:style w:type="character" w:customStyle="1" w:styleId="a6">
    <w:name w:val="Χαρακτήρας έντονης σύστασης"/>
    <w:basedOn w:val="a1"/>
    <w:uiPriority w:val="32"/>
    <w:rsid w:val="0090186A"/>
    <w:rPr>
      <w:rFonts w:cs="Times New Roman"/>
      <w:b/>
      <w:color w:val="000000"/>
      <w:szCs w:val="20"/>
      <w:u w:val="single"/>
    </w:rPr>
  </w:style>
  <w:style w:type="character" w:customStyle="1" w:styleId="a7">
    <w:name w:val="Χαρακτήρας διακριτικής σύστασης"/>
    <w:basedOn w:val="a1"/>
    <w:uiPriority w:val="31"/>
    <w:rsid w:val="0090186A"/>
    <w:rPr>
      <w:rFonts w:cs="Times New Roman"/>
      <w:color w:val="000000"/>
      <w:szCs w:val="20"/>
      <w:u w:val="single"/>
    </w:rPr>
  </w:style>
  <w:style w:type="character" w:customStyle="1" w:styleId="a8">
    <w:name w:val="Χαρακτήρας τίτλου βιβλίου"/>
    <w:basedOn w:val="a1"/>
    <w:uiPriority w:val="33"/>
    <w:rsid w:val="0090186A"/>
    <w:rPr>
      <w:rFonts w:asciiTheme="majorHAnsi" w:hAnsiTheme="majorHAnsi" w:cs="Times New Roman"/>
      <w:b/>
      <w:i/>
      <w:color w:val="000000"/>
      <w:szCs w:val="20"/>
    </w:rPr>
  </w:style>
  <w:style w:type="character" w:customStyle="1" w:styleId="a9">
    <w:name w:val="Χαρακτήρας έντονης έμφασης"/>
    <w:basedOn w:val="a1"/>
    <w:uiPriority w:val="21"/>
    <w:rsid w:val="0090186A"/>
    <w:rPr>
      <w:rFonts w:cs="Times New Roman"/>
      <w:b/>
      <w:i/>
      <w:color w:val="000000"/>
      <w:szCs w:val="20"/>
    </w:rPr>
  </w:style>
  <w:style w:type="character" w:customStyle="1" w:styleId="aa">
    <w:name w:val="Χαρακτήρας διακριτικής έμφασης"/>
    <w:basedOn w:val="a1"/>
    <w:uiPriority w:val="19"/>
    <w:rsid w:val="0090186A"/>
    <w:rPr>
      <w:rFonts w:cs="Times New Roman"/>
      <w:i/>
      <w:color w:val="000000"/>
      <w:szCs w:val="20"/>
    </w:rPr>
  </w:style>
  <w:style w:type="paragraph" w:styleId="ab">
    <w:name w:val="Quote"/>
    <w:basedOn w:val="a0"/>
    <w:next w:val="a0"/>
    <w:link w:val="Char"/>
    <w:uiPriority w:val="29"/>
    <w:qFormat/>
    <w:rsid w:val="0090186A"/>
    <w:pPr>
      <w:pBdr>
        <w:top w:val="single" w:sz="12" w:space="4" w:color="6F6F74" w:themeColor="accent1"/>
        <w:bottom w:val="double" w:sz="18" w:space="4" w:color="6F6F74" w:themeColor="accent1"/>
      </w:pBdr>
      <w:spacing w:after="0" w:line="420" w:lineRule="auto"/>
    </w:pPr>
    <w:rPr>
      <w:rFonts w:asciiTheme="majorHAnsi" w:hAnsiTheme="majorHAnsi"/>
      <w:caps/>
      <w:color w:val="535356" w:themeColor="accent1" w:themeShade="BF"/>
      <w:spacing w:val="10"/>
    </w:rPr>
  </w:style>
  <w:style w:type="character" w:customStyle="1" w:styleId="Char">
    <w:name w:val="Απόσπασμα Char"/>
    <w:basedOn w:val="a1"/>
    <w:link w:val="ab"/>
    <w:uiPriority w:val="29"/>
    <w:rsid w:val="0090186A"/>
    <w:rPr>
      <w:rFonts w:asciiTheme="majorHAnsi" w:hAnsiTheme="majorHAnsi"/>
      <w:caps/>
      <w:color w:val="535356" w:themeColor="accent1" w:themeShade="BF"/>
      <w:spacing w:val="10"/>
    </w:rPr>
  </w:style>
  <w:style w:type="paragraph" w:styleId="ac">
    <w:name w:val="Intense Quote"/>
    <w:basedOn w:val="a0"/>
    <w:next w:val="a0"/>
    <w:link w:val="Char0"/>
    <w:uiPriority w:val="30"/>
    <w:qFormat/>
    <w:rsid w:val="0090186A"/>
    <w:pPr>
      <w:pBdr>
        <w:top w:val="thickThinSmallGap" w:sz="48" w:space="8" w:color="6F6F74" w:themeColor="accent1"/>
        <w:left w:val="thickThinSmallGap" w:sz="48" w:space="8" w:color="6F6F74" w:themeColor="accent1"/>
        <w:bottom w:val="thinThickSmallGap" w:sz="48" w:space="8" w:color="6F6F74" w:themeColor="accent1"/>
        <w:right w:val="thinThickSmallGap" w:sz="48" w:space="8" w:color="6F6F74" w:themeColor="accent1"/>
      </w:pBdr>
      <w:shd w:val="clear" w:color="auto" w:fill="6F6F74" w:themeFill="accent1"/>
      <w:spacing w:before="120" w:line="360" w:lineRule="auto"/>
      <w:ind w:left="288" w:right="288"/>
      <w:jc w:val="center"/>
    </w:pPr>
    <w:rPr>
      <w:rFonts w:asciiTheme="majorHAnsi" w:eastAsiaTheme="majorEastAsia" w:hAnsiTheme="majorHAnsi"/>
      <w:caps/>
      <w:color w:val="FFFFFF" w:themeColor="background1"/>
      <w:spacing w:val="6"/>
      <w:sz w:val="24"/>
    </w:rPr>
  </w:style>
  <w:style w:type="table" w:styleId="ad">
    <w:name w:val="Table Grid"/>
    <w:basedOn w:val="a2"/>
    <w:uiPriority w:val="1"/>
    <w:rsid w:val="009018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header"/>
    <w:basedOn w:val="a0"/>
    <w:link w:val="Char1"/>
    <w:uiPriority w:val="99"/>
    <w:unhideWhenUsed/>
    <w:rsid w:val="0090186A"/>
    <w:pPr>
      <w:tabs>
        <w:tab w:val="center" w:pos="4320"/>
        <w:tab w:val="right" w:pos="8640"/>
      </w:tabs>
    </w:pPr>
  </w:style>
  <w:style w:type="character" w:customStyle="1" w:styleId="Char1">
    <w:name w:val="Κεφαλίδα Char"/>
    <w:basedOn w:val="a1"/>
    <w:link w:val="ae"/>
    <w:uiPriority w:val="99"/>
    <w:rsid w:val="0090186A"/>
    <w:rPr>
      <w:rFonts w:cs="Times New Roman"/>
      <w:color w:val="000000"/>
      <w:szCs w:val="20"/>
    </w:rPr>
  </w:style>
  <w:style w:type="paragraph" w:styleId="af">
    <w:name w:val="footer"/>
    <w:basedOn w:val="a0"/>
    <w:link w:val="Char2"/>
    <w:uiPriority w:val="99"/>
    <w:unhideWhenUsed/>
    <w:rsid w:val="0090186A"/>
    <w:pPr>
      <w:tabs>
        <w:tab w:val="center" w:pos="4320"/>
        <w:tab w:val="right" w:pos="8640"/>
      </w:tabs>
    </w:pPr>
  </w:style>
  <w:style w:type="character" w:customStyle="1" w:styleId="Char2">
    <w:name w:val="Υποσέλιδο Char"/>
    <w:basedOn w:val="a1"/>
    <w:link w:val="af"/>
    <w:uiPriority w:val="99"/>
    <w:rsid w:val="0090186A"/>
    <w:rPr>
      <w:rFonts w:cs="Times New Roman"/>
      <w:color w:val="000000"/>
      <w:szCs w:val="20"/>
    </w:rPr>
  </w:style>
  <w:style w:type="paragraph" w:styleId="af0">
    <w:name w:val="Balloon Text"/>
    <w:basedOn w:val="a0"/>
    <w:link w:val="Char3"/>
    <w:uiPriority w:val="99"/>
    <w:semiHidden/>
    <w:unhideWhenUsed/>
    <w:rsid w:val="0090186A"/>
    <w:rPr>
      <w:rFonts w:ascii="Tahoma" w:hAnsi="Tahoma" w:cs="Tahoma"/>
      <w:sz w:val="16"/>
      <w:szCs w:val="16"/>
    </w:rPr>
  </w:style>
  <w:style w:type="character" w:customStyle="1" w:styleId="Char3">
    <w:name w:val="Κείμενο πλαισίου Char"/>
    <w:basedOn w:val="a1"/>
    <w:link w:val="af0"/>
    <w:uiPriority w:val="99"/>
    <w:semiHidden/>
    <w:rsid w:val="0090186A"/>
    <w:rPr>
      <w:rFonts w:ascii="Tahoma" w:hAnsi="Tahoma" w:cs="Tahoma"/>
      <w:color w:val="000000"/>
      <w:sz w:val="16"/>
      <w:szCs w:val="16"/>
    </w:rPr>
  </w:style>
  <w:style w:type="paragraph" w:styleId="af1">
    <w:name w:val="caption"/>
    <w:basedOn w:val="a0"/>
    <w:next w:val="a0"/>
    <w:uiPriority w:val="35"/>
    <w:unhideWhenUsed/>
    <w:qFormat/>
    <w:rsid w:val="0090186A"/>
    <w:pPr>
      <w:spacing w:line="240" w:lineRule="auto"/>
    </w:pPr>
    <w:rPr>
      <w:b/>
      <w:bCs/>
      <w:color w:val="46464A" w:themeColor="text2"/>
      <w:sz w:val="18"/>
      <w:szCs w:val="18"/>
    </w:rPr>
  </w:style>
  <w:style w:type="paragraph" w:styleId="af2">
    <w:name w:val="No Spacing"/>
    <w:link w:val="Char4"/>
    <w:uiPriority w:val="1"/>
    <w:qFormat/>
    <w:rsid w:val="0090186A"/>
    <w:pPr>
      <w:spacing w:after="0" w:line="240" w:lineRule="auto"/>
    </w:pPr>
  </w:style>
  <w:style w:type="paragraph" w:styleId="af3">
    <w:name w:val="Block Text"/>
    <w:aliases w:val="Παράθεση αποσπάσματος"/>
    <w:uiPriority w:val="40"/>
    <w:rsid w:val="0090186A"/>
    <w:pPr>
      <w:pBdr>
        <w:top w:val="single" w:sz="2" w:space="10" w:color="A8A8AB" w:themeColor="accent1" w:themeTint="99"/>
        <w:bottom w:val="single" w:sz="24" w:space="10" w:color="A8A8AB" w:themeColor="accent1" w:themeTint="99"/>
      </w:pBdr>
      <w:spacing w:after="280" w:line="240" w:lineRule="auto"/>
      <w:ind w:left="1440" w:right="1440"/>
      <w:jc w:val="both"/>
    </w:pPr>
    <w:rPr>
      <w:rFonts w:eastAsia="Times New Roman" w:cs="Times New Roman"/>
      <w:color w:val="808080" w:themeColor="background1" w:themeShade="80"/>
      <w:sz w:val="28"/>
      <w:szCs w:val="28"/>
    </w:rPr>
  </w:style>
  <w:style w:type="paragraph" w:styleId="a">
    <w:name w:val="List Bullet"/>
    <w:basedOn w:val="a0"/>
    <w:uiPriority w:val="6"/>
    <w:unhideWhenUsed/>
    <w:rsid w:val="0090186A"/>
    <w:pPr>
      <w:numPr>
        <w:numId w:val="16"/>
      </w:numPr>
      <w:spacing w:after="0"/>
      <w:contextualSpacing/>
    </w:pPr>
  </w:style>
  <w:style w:type="paragraph" w:styleId="2">
    <w:name w:val="List Bullet 2"/>
    <w:basedOn w:val="a0"/>
    <w:uiPriority w:val="6"/>
    <w:unhideWhenUsed/>
    <w:rsid w:val="0090186A"/>
    <w:pPr>
      <w:numPr>
        <w:numId w:val="17"/>
      </w:numPr>
      <w:spacing w:after="0"/>
    </w:pPr>
  </w:style>
  <w:style w:type="paragraph" w:styleId="3">
    <w:name w:val="List Bullet 3"/>
    <w:basedOn w:val="a0"/>
    <w:uiPriority w:val="6"/>
    <w:unhideWhenUsed/>
    <w:rsid w:val="0090186A"/>
    <w:pPr>
      <w:numPr>
        <w:numId w:val="18"/>
      </w:numPr>
      <w:spacing w:after="0"/>
    </w:pPr>
  </w:style>
  <w:style w:type="paragraph" w:styleId="4">
    <w:name w:val="List Bullet 4"/>
    <w:basedOn w:val="a0"/>
    <w:uiPriority w:val="6"/>
    <w:unhideWhenUsed/>
    <w:rsid w:val="0090186A"/>
    <w:pPr>
      <w:numPr>
        <w:numId w:val="19"/>
      </w:numPr>
      <w:spacing w:after="0"/>
    </w:pPr>
  </w:style>
  <w:style w:type="paragraph" w:styleId="5">
    <w:name w:val="List Bullet 5"/>
    <w:basedOn w:val="a0"/>
    <w:uiPriority w:val="6"/>
    <w:unhideWhenUsed/>
    <w:rsid w:val="0090186A"/>
    <w:pPr>
      <w:numPr>
        <w:numId w:val="20"/>
      </w:numPr>
      <w:spacing w:after="0"/>
    </w:pPr>
  </w:style>
  <w:style w:type="paragraph" w:styleId="10">
    <w:name w:val="toc 1"/>
    <w:basedOn w:val="a0"/>
    <w:next w:val="a0"/>
    <w:autoRedefine/>
    <w:uiPriority w:val="99"/>
    <w:semiHidden/>
    <w:unhideWhenUsed/>
    <w:rsid w:val="0090186A"/>
    <w:pPr>
      <w:tabs>
        <w:tab w:val="right" w:leader="dot" w:pos="8630"/>
      </w:tabs>
      <w:spacing w:after="40" w:line="240" w:lineRule="auto"/>
    </w:pPr>
    <w:rPr>
      <w:smallCaps/>
      <w:color w:val="A7B789" w:themeColor="accent2"/>
    </w:rPr>
  </w:style>
  <w:style w:type="paragraph" w:styleId="21">
    <w:name w:val="toc 2"/>
    <w:basedOn w:val="a0"/>
    <w:next w:val="a0"/>
    <w:autoRedefine/>
    <w:uiPriority w:val="99"/>
    <w:semiHidden/>
    <w:unhideWhenUsed/>
    <w:rsid w:val="0090186A"/>
    <w:pPr>
      <w:tabs>
        <w:tab w:val="right" w:leader="dot" w:pos="8630"/>
      </w:tabs>
      <w:spacing w:after="40" w:line="240" w:lineRule="auto"/>
      <w:ind w:left="216"/>
    </w:pPr>
    <w:rPr>
      <w:smallCaps/>
    </w:rPr>
  </w:style>
  <w:style w:type="paragraph" w:styleId="31">
    <w:name w:val="toc 3"/>
    <w:basedOn w:val="a0"/>
    <w:next w:val="a0"/>
    <w:autoRedefine/>
    <w:uiPriority w:val="99"/>
    <w:semiHidden/>
    <w:unhideWhenUsed/>
    <w:rsid w:val="0090186A"/>
    <w:pPr>
      <w:tabs>
        <w:tab w:val="right" w:leader="dot" w:pos="8630"/>
      </w:tabs>
      <w:spacing w:after="40" w:line="240" w:lineRule="auto"/>
      <w:ind w:left="446"/>
    </w:pPr>
    <w:rPr>
      <w:smallCaps/>
    </w:rPr>
  </w:style>
  <w:style w:type="paragraph" w:styleId="41">
    <w:name w:val="toc 4"/>
    <w:basedOn w:val="a0"/>
    <w:next w:val="a0"/>
    <w:autoRedefine/>
    <w:uiPriority w:val="99"/>
    <w:semiHidden/>
    <w:unhideWhenUsed/>
    <w:rsid w:val="0090186A"/>
    <w:pPr>
      <w:tabs>
        <w:tab w:val="right" w:leader="dot" w:pos="8630"/>
      </w:tabs>
      <w:spacing w:after="40" w:line="240" w:lineRule="auto"/>
      <w:ind w:left="662"/>
    </w:pPr>
    <w:rPr>
      <w:smallCaps/>
    </w:rPr>
  </w:style>
  <w:style w:type="paragraph" w:styleId="51">
    <w:name w:val="toc 5"/>
    <w:basedOn w:val="a0"/>
    <w:next w:val="a0"/>
    <w:autoRedefine/>
    <w:uiPriority w:val="99"/>
    <w:semiHidden/>
    <w:unhideWhenUsed/>
    <w:rsid w:val="0090186A"/>
    <w:pPr>
      <w:tabs>
        <w:tab w:val="right" w:leader="dot" w:pos="8630"/>
      </w:tabs>
      <w:spacing w:after="40" w:line="240" w:lineRule="auto"/>
      <w:ind w:left="878"/>
    </w:pPr>
    <w:rPr>
      <w:smallCaps/>
    </w:rPr>
  </w:style>
  <w:style w:type="paragraph" w:styleId="60">
    <w:name w:val="toc 6"/>
    <w:basedOn w:val="a0"/>
    <w:next w:val="a0"/>
    <w:autoRedefine/>
    <w:uiPriority w:val="99"/>
    <w:semiHidden/>
    <w:unhideWhenUsed/>
    <w:rsid w:val="0090186A"/>
    <w:pPr>
      <w:tabs>
        <w:tab w:val="right" w:leader="dot" w:pos="8630"/>
      </w:tabs>
      <w:spacing w:after="40" w:line="240" w:lineRule="auto"/>
      <w:ind w:left="1094"/>
    </w:pPr>
    <w:rPr>
      <w:smallCaps/>
    </w:rPr>
  </w:style>
  <w:style w:type="paragraph" w:styleId="70">
    <w:name w:val="toc 7"/>
    <w:basedOn w:val="a0"/>
    <w:next w:val="a0"/>
    <w:autoRedefine/>
    <w:uiPriority w:val="99"/>
    <w:semiHidden/>
    <w:unhideWhenUsed/>
    <w:rsid w:val="0090186A"/>
    <w:pPr>
      <w:tabs>
        <w:tab w:val="right" w:leader="dot" w:pos="8630"/>
      </w:tabs>
      <w:spacing w:after="40" w:line="240" w:lineRule="auto"/>
      <w:ind w:left="1325"/>
    </w:pPr>
    <w:rPr>
      <w:smallCaps/>
    </w:rPr>
  </w:style>
  <w:style w:type="paragraph" w:styleId="80">
    <w:name w:val="toc 8"/>
    <w:basedOn w:val="a0"/>
    <w:next w:val="a0"/>
    <w:autoRedefine/>
    <w:uiPriority w:val="99"/>
    <w:semiHidden/>
    <w:unhideWhenUsed/>
    <w:rsid w:val="0090186A"/>
    <w:pPr>
      <w:tabs>
        <w:tab w:val="right" w:leader="dot" w:pos="8630"/>
      </w:tabs>
      <w:spacing w:after="40" w:line="240" w:lineRule="auto"/>
      <w:ind w:left="1540"/>
    </w:pPr>
    <w:rPr>
      <w:smallCaps/>
    </w:rPr>
  </w:style>
  <w:style w:type="paragraph" w:styleId="90">
    <w:name w:val="toc 9"/>
    <w:basedOn w:val="a0"/>
    <w:next w:val="a0"/>
    <w:autoRedefine/>
    <w:uiPriority w:val="99"/>
    <w:semiHidden/>
    <w:unhideWhenUsed/>
    <w:rsid w:val="0090186A"/>
    <w:pPr>
      <w:tabs>
        <w:tab w:val="right" w:leader="dot" w:pos="8630"/>
      </w:tabs>
      <w:spacing w:after="40" w:line="240" w:lineRule="auto"/>
      <w:ind w:left="1760"/>
    </w:pPr>
    <w:rPr>
      <w:smallCaps/>
    </w:rPr>
  </w:style>
  <w:style w:type="character" w:styleId="-">
    <w:name w:val="Hyperlink"/>
    <w:basedOn w:val="a1"/>
    <w:uiPriority w:val="99"/>
    <w:unhideWhenUsed/>
    <w:rsid w:val="0090186A"/>
    <w:rPr>
      <w:color w:val="000000"/>
      <w:u w:val="single"/>
    </w:rPr>
  </w:style>
  <w:style w:type="character" w:styleId="af4">
    <w:name w:val="Book Title"/>
    <w:basedOn w:val="a1"/>
    <w:uiPriority w:val="33"/>
    <w:qFormat/>
    <w:rsid w:val="0090186A"/>
    <w:rPr>
      <w:b/>
      <w:bCs/>
      <w:caps w:val="0"/>
      <w:smallCaps/>
      <w:spacing w:val="10"/>
    </w:rPr>
  </w:style>
  <w:style w:type="character" w:styleId="af5">
    <w:name w:val="Intense Emphasis"/>
    <w:basedOn w:val="a1"/>
    <w:uiPriority w:val="21"/>
    <w:qFormat/>
    <w:rsid w:val="0090186A"/>
    <w:rPr>
      <w:b/>
      <w:bCs/>
      <w:i/>
      <w:iCs/>
      <w:caps w:val="0"/>
      <w:smallCaps w:val="0"/>
      <w:color w:val="000000"/>
    </w:rPr>
  </w:style>
  <w:style w:type="character" w:styleId="af6">
    <w:name w:val="Intense Reference"/>
    <w:basedOn w:val="a1"/>
    <w:uiPriority w:val="32"/>
    <w:qFormat/>
    <w:rsid w:val="0090186A"/>
    <w:rPr>
      <w:b/>
      <w:bCs/>
      <w:caps w:val="0"/>
      <w:smallCaps w:val="0"/>
      <w:color w:val="46464A" w:themeColor="text2"/>
      <w:spacing w:val="5"/>
      <w:u w:val="single"/>
    </w:rPr>
  </w:style>
  <w:style w:type="character" w:styleId="af7">
    <w:name w:val="Subtle Emphasis"/>
    <w:basedOn w:val="a1"/>
    <w:uiPriority w:val="19"/>
    <w:qFormat/>
    <w:rsid w:val="0090186A"/>
    <w:rPr>
      <w:i/>
      <w:iCs/>
      <w:color w:val="595959" w:themeColor="text1" w:themeTint="A6"/>
    </w:rPr>
  </w:style>
  <w:style w:type="character" w:styleId="af8">
    <w:name w:val="Subtle Reference"/>
    <w:basedOn w:val="a1"/>
    <w:uiPriority w:val="31"/>
    <w:qFormat/>
    <w:rsid w:val="0090186A"/>
    <w:rPr>
      <w:smallCaps/>
      <w:color w:val="000000"/>
      <w:u w:val="single"/>
    </w:rPr>
  </w:style>
  <w:style w:type="paragraph" w:styleId="af9">
    <w:name w:val="Closing"/>
    <w:basedOn w:val="a0"/>
    <w:link w:val="Char5"/>
    <w:uiPriority w:val="5"/>
    <w:unhideWhenUsed/>
    <w:qFormat/>
    <w:rsid w:val="0090186A"/>
    <w:pPr>
      <w:spacing w:before="480" w:after="960"/>
      <w:contextualSpacing/>
      <w:jc w:val="center"/>
    </w:pPr>
    <w:rPr>
      <w:b/>
      <w:i/>
      <w:color w:val="46464A" w:themeColor="text2"/>
      <w:sz w:val="24"/>
    </w:rPr>
  </w:style>
  <w:style w:type="character" w:customStyle="1" w:styleId="Char5">
    <w:name w:val="Κλείσιμο Char"/>
    <w:basedOn w:val="a1"/>
    <w:link w:val="af9"/>
    <w:uiPriority w:val="5"/>
    <w:rsid w:val="0090186A"/>
    <w:rPr>
      <w:b/>
      <w:i/>
      <w:color w:val="46464A" w:themeColor="text2"/>
      <w:sz w:val="24"/>
    </w:rPr>
  </w:style>
  <w:style w:type="paragraph" w:customStyle="1" w:styleId="afa">
    <w:name w:val="Διεύθυνση παραλήπτη"/>
    <w:basedOn w:val="af2"/>
    <w:uiPriority w:val="3"/>
    <w:qFormat/>
    <w:rsid w:val="0090186A"/>
    <w:pPr>
      <w:spacing w:after="360"/>
      <w:contextualSpacing/>
      <w:jc w:val="center"/>
    </w:pPr>
  </w:style>
  <w:style w:type="paragraph" w:styleId="afb">
    <w:name w:val="Salutation"/>
    <w:basedOn w:val="af2"/>
    <w:next w:val="a0"/>
    <w:link w:val="Char6"/>
    <w:uiPriority w:val="4"/>
    <w:unhideWhenUsed/>
    <w:qFormat/>
    <w:rsid w:val="0090186A"/>
    <w:pPr>
      <w:spacing w:before="480" w:after="480"/>
      <w:contextualSpacing/>
      <w:jc w:val="center"/>
    </w:pPr>
    <w:rPr>
      <w:b/>
      <w:caps/>
      <w:color w:val="46464A" w:themeColor="text2"/>
      <w:spacing w:val="20"/>
      <w:sz w:val="24"/>
    </w:rPr>
  </w:style>
  <w:style w:type="character" w:customStyle="1" w:styleId="Char6">
    <w:name w:val="Χαιρετισμός Char"/>
    <w:basedOn w:val="a1"/>
    <w:link w:val="afb"/>
    <w:uiPriority w:val="4"/>
    <w:rsid w:val="0090186A"/>
    <w:rPr>
      <w:b/>
      <w:caps/>
      <w:color w:val="46464A" w:themeColor="text2"/>
      <w:spacing w:val="20"/>
      <w:sz w:val="24"/>
    </w:rPr>
  </w:style>
  <w:style w:type="paragraph" w:customStyle="1" w:styleId="afc">
    <w:name w:val="Διεύθυνση αποστολέα"/>
    <w:basedOn w:val="af2"/>
    <w:uiPriority w:val="2"/>
    <w:qFormat/>
    <w:rsid w:val="0090186A"/>
    <w:pPr>
      <w:contextualSpacing/>
      <w:jc w:val="center"/>
    </w:pPr>
    <w:rPr>
      <w:sz w:val="24"/>
      <w:szCs w:val="24"/>
    </w:rPr>
  </w:style>
  <w:style w:type="paragraph" w:styleId="afd">
    <w:name w:val="Subtitle"/>
    <w:basedOn w:val="a0"/>
    <w:next w:val="a0"/>
    <w:link w:val="Char7"/>
    <w:uiPriority w:val="11"/>
    <w:qFormat/>
    <w:rsid w:val="0090186A"/>
    <w:pPr>
      <w:numPr>
        <w:ilvl w:val="1"/>
      </w:numPr>
      <w:jc w:val="center"/>
    </w:pPr>
    <w:rPr>
      <w:rFonts w:eastAsiaTheme="majorEastAsia" w:cstheme="majorBidi"/>
      <w:iCs/>
      <w:color w:val="000000" w:themeColor="text1"/>
      <w:spacing w:val="15"/>
      <w:sz w:val="28"/>
      <w:szCs w:val="28"/>
    </w:rPr>
  </w:style>
  <w:style w:type="character" w:customStyle="1" w:styleId="Char7">
    <w:name w:val="Υπότιτλος Char"/>
    <w:basedOn w:val="a1"/>
    <w:link w:val="afd"/>
    <w:uiPriority w:val="11"/>
    <w:rsid w:val="0090186A"/>
    <w:rPr>
      <w:rFonts w:eastAsiaTheme="majorEastAsia" w:cstheme="majorBidi"/>
      <w:iCs/>
      <w:color w:val="000000" w:themeColor="text1"/>
      <w:spacing w:val="15"/>
      <w:sz w:val="28"/>
      <w:szCs w:val="28"/>
    </w:rPr>
  </w:style>
  <w:style w:type="paragraph" w:styleId="afe">
    <w:name w:val="Title"/>
    <w:basedOn w:val="a0"/>
    <w:next w:val="a0"/>
    <w:link w:val="Char8"/>
    <w:uiPriority w:val="10"/>
    <w:qFormat/>
    <w:rsid w:val="0090186A"/>
    <w:pPr>
      <w:spacing w:line="240" w:lineRule="auto"/>
      <w:contextualSpacing/>
      <w:jc w:val="center"/>
    </w:pPr>
    <w:rPr>
      <w:rFonts w:asciiTheme="majorHAnsi" w:eastAsiaTheme="majorEastAsia" w:hAnsiTheme="majorHAnsi" w:cstheme="majorBidi"/>
      <w:caps/>
      <w:color w:val="46464A" w:themeColor="text2"/>
      <w:spacing w:val="20"/>
      <w:kern w:val="28"/>
      <w:sz w:val="40"/>
      <w:szCs w:val="40"/>
    </w:rPr>
  </w:style>
  <w:style w:type="character" w:customStyle="1" w:styleId="Char8">
    <w:name w:val="Τίτλος Char"/>
    <w:basedOn w:val="a1"/>
    <w:link w:val="afe"/>
    <w:uiPriority w:val="10"/>
    <w:rsid w:val="0090186A"/>
    <w:rPr>
      <w:rFonts w:asciiTheme="majorHAnsi" w:eastAsiaTheme="majorEastAsia" w:hAnsiTheme="majorHAnsi" w:cstheme="majorBidi"/>
      <w:caps/>
      <w:color w:val="46464A" w:themeColor="text2"/>
      <w:spacing w:val="20"/>
      <w:kern w:val="28"/>
      <w:sz w:val="40"/>
      <w:szCs w:val="40"/>
    </w:rPr>
  </w:style>
  <w:style w:type="paragraph" w:styleId="aff">
    <w:name w:val="Date"/>
    <w:basedOn w:val="a0"/>
    <w:next w:val="a0"/>
    <w:link w:val="Char9"/>
    <w:uiPriority w:val="99"/>
    <w:semiHidden/>
    <w:unhideWhenUsed/>
    <w:rsid w:val="0090186A"/>
  </w:style>
  <w:style w:type="character" w:customStyle="1" w:styleId="Char9">
    <w:name w:val="Ημερομηνία Char"/>
    <w:basedOn w:val="a1"/>
    <w:link w:val="aff"/>
    <w:uiPriority w:val="99"/>
    <w:semiHidden/>
    <w:rsid w:val="0090186A"/>
    <w:rPr>
      <w:rFonts w:cs="Times New Roman"/>
      <w:color w:val="000000"/>
      <w:szCs w:val="20"/>
    </w:rPr>
  </w:style>
  <w:style w:type="character" w:styleId="aff0">
    <w:name w:val="Placeholder Text"/>
    <w:basedOn w:val="a1"/>
    <w:uiPriority w:val="99"/>
    <w:unhideWhenUsed/>
    <w:rsid w:val="0090186A"/>
    <w:rPr>
      <w:color w:val="808080"/>
    </w:rPr>
  </w:style>
  <w:style w:type="paragraph" w:styleId="aff1">
    <w:name w:val="Signature"/>
    <w:basedOn w:val="a0"/>
    <w:link w:val="Chara"/>
    <w:uiPriority w:val="99"/>
    <w:unhideWhenUsed/>
    <w:qFormat/>
    <w:rsid w:val="0090186A"/>
    <w:pPr>
      <w:contextualSpacing/>
      <w:jc w:val="center"/>
    </w:pPr>
  </w:style>
  <w:style w:type="character" w:customStyle="1" w:styleId="Chara">
    <w:name w:val="Υπογραφή Char"/>
    <w:basedOn w:val="a1"/>
    <w:link w:val="aff1"/>
    <w:uiPriority w:val="99"/>
    <w:rsid w:val="0090186A"/>
  </w:style>
  <w:style w:type="table" w:customStyle="1" w:styleId="61">
    <w:name w:val="Στυλ 6"/>
    <w:basedOn w:val="a2"/>
    <w:uiPriority w:val="26"/>
    <w:rsid w:val="0090186A"/>
    <w:pPr>
      <w:spacing w:after="0" w:line="240" w:lineRule="auto"/>
    </w:pPr>
    <w:rPr>
      <w:rFonts w:eastAsia="Times New Roman" w:cs="Times New Roman"/>
      <w:color w:val="000000" w:themeColor="text1"/>
    </w:rPr>
    <w:tblPr>
      <w:tblBorders>
        <w:top w:val="single" w:sz="4" w:space="0" w:color="6F6F74" w:themeColor="accent1"/>
        <w:left w:val="single" w:sz="4" w:space="0" w:color="6F6F74" w:themeColor="accent1"/>
        <w:bottom w:val="single" w:sz="4" w:space="0" w:color="6F6F74" w:themeColor="accent1"/>
        <w:right w:val="single" w:sz="4" w:space="0" w:color="6F6F74" w:themeColor="accent1"/>
        <w:insideH w:val="single" w:sz="4" w:space="0" w:color="FFFFFF" w:themeColor="background1"/>
        <w:insideV w:val="single" w:sz="4" w:space="0" w:color="FFFFFF" w:themeColor="background1"/>
      </w:tblBorders>
    </w:tblPr>
    <w:tcPr>
      <w:shd w:val="clear" w:color="auto" w:fill="E2E2E3" w:themeFill="accent1" w:themeFillTint="33"/>
    </w:tcPr>
    <w:tblStylePr w:type="firstRow">
      <w:rPr>
        <w:b/>
        <w:bCs/>
        <w:color w:val="46464A" w:themeColor="text2"/>
      </w:rPr>
      <w:tblPr/>
      <w:tcPr>
        <w:shd w:val="clear" w:color="auto" w:fill="F0F0F1" w:themeFill="accent1" w:themeFillTint="19"/>
      </w:tcPr>
    </w:tblStylePr>
    <w:tblStylePr w:type="lastRow">
      <w:rPr>
        <w:b/>
        <w:bCs/>
        <w:color w:val="FFFFFF" w:themeColor="background1"/>
      </w:rPr>
      <w:tblPr/>
      <w:tcPr>
        <w:shd w:val="clear" w:color="auto" w:fill="6F6F74" w:themeFill="accent1"/>
      </w:tcPr>
    </w:tblStylePr>
    <w:tblStylePr w:type="firstCol">
      <w:rPr>
        <w:b/>
        <w:bCs/>
        <w:color w:val="46464A" w:themeColor="text2"/>
      </w:rPr>
    </w:tblStylePr>
    <w:tblStylePr w:type="lastCol">
      <w:rPr>
        <w:color w:val="000000" w:themeColor="text1"/>
      </w:rPr>
    </w:tblStylePr>
  </w:style>
  <w:style w:type="paragraph" w:customStyle="1" w:styleId="aff2">
    <w:name w:val="Κείμενο ημερομηνίας"/>
    <w:basedOn w:val="a0"/>
    <w:uiPriority w:val="35"/>
    <w:rsid w:val="0090186A"/>
    <w:pPr>
      <w:spacing w:before="720"/>
      <w:contextualSpacing/>
    </w:pPr>
  </w:style>
  <w:style w:type="character" w:customStyle="1" w:styleId="Char4">
    <w:name w:val="Χωρίς διάστιχο Char"/>
    <w:basedOn w:val="a1"/>
    <w:link w:val="af2"/>
    <w:uiPriority w:val="1"/>
    <w:rsid w:val="0090186A"/>
  </w:style>
  <w:style w:type="paragraph" w:styleId="aff3">
    <w:name w:val="List Paragraph"/>
    <w:basedOn w:val="a0"/>
    <w:uiPriority w:val="34"/>
    <w:qFormat/>
    <w:rsid w:val="0090186A"/>
    <w:pPr>
      <w:spacing w:after="160" w:line="240" w:lineRule="auto"/>
      <w:ind w:left="1008" w:hanging="288"/>
      <w:contextualSpacing/>
    </w:pPr>
    <w:rPr>
      <w:rFonts w:eastAsiaTheme="minorHAnsi"/>
      <w:sz w:val="21"/>
    </w:rPr>
  </w:style>
  <w:style w:type="character" w:customStyle="1" w:styleId="Char0">
    <w:name w:val="Έντονο απόσπασμα Char"/>
    <w:basedOn w:val="a1"/>
    <w:link w:val="ac"/>
    <w:uiPriority w:val="30"/>
    <w:rsid w:val="0090186A"/>
    <w:rPr>
      <w:rFonts w:asciiTheme="majorHAnsi" w:eastAsiaTheme="majorEastAsia" w:hAnsiTheme="majorHAnsi"/>
      <w:caps/>
      <w:color w:val="FFFFFF" w:themeColor="background1"/>
      <w:spacing w:val="6"/>
      <w:sz w:val="24"/>
      <w:shd w:val="clear" w:color="auto" w:fill="6F6F74" w:themeFill="accent1"/>
    </w:rPr>
  </w:style>
  <w:style w:type="paragraph" w:styleId="aff4">
    <w:name w:val="TOC Heading"/>
    <w:basedOn w:val="1"/>
    <w:next w:val="a0"/>
    <w:uiPriority w:val="39"/>
    <w:semiHidden/>
    <w:unhideWhenUsed/>
    <w:qFormat/>
    <w:rsid w:val="0090186A"/>
    <w:pPr>
      <w:spacing w:before="480" w:line="300" w:lineRule="auto"/>
      <w:jc w:val="both"/>
      <w:outlineLvl w:val="9"/>
    </w:pPr>
    <w:rPr>
      <w:b/>
      <w:bCs/>
      <w:caps w:val="0"/>
      <w:color w:val="535356" w:themeColor="accent1" w:themeShade="BF"/>
      <w:spacing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europaiki_ithageneia_themeliodi_dikaiomata@outlook.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35;&#961;&#953;&#963;&#964;&#953;&#957;&#945;\AppData\Roaming\Microsoft\Templates\&#917;&#960;&#953;&#963;&#964;&#959;&#955;&#942;%20(&#917;&#960;&#943;&#963;&#951;&#956;&#951;%20&#963;&#967;&#949;&#948;&#943;&#945;&#963;&#95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BlackTi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Black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BlackTie">
      <a:fillStyleLst>
        <a:solidFill>
          <a:schemeClr val="phClr"/>
        </a:solidFill>
        <a:gradFill rotWithShape="1">
          <a:gsLst>
            <a:gs pos="0">
              <a:schemeClr val="phClr">
                <a:tint val="45000"/>
                <a:satMod val="220000"/>
              </a:schemeClr>
            </a:gs>
            <a:gs pos="30000">
              <a:schemeClr val="phClr">
                <a:tint val="61000"/>
                <a:satMod val="220000"/>
              </a:schemeClr>
            </a:gs>
            <a:gs pos="45000">
              <a:schemeClr val="phClr">
                <a:tint val="66000"/>
                <a:satMod val="240000"/>
              </a:schemeClr>
            </a:gs>
            <a:gs pos="55000">
              <a:schemeClr val="phClr">
                <a:tint val="66000"/>
                <a:satMod val="220000"/>
              </a:schemeClr>
            </a:gs>
            <a:gs pos="73000">
              <a:schemeClr val="phClr">
                <a:tint val="61000"/>
                <a:satMod val="220000"/>
              </a:schemeClr>
            </a:gs>
            <a:gs pos="100000">
              <a:schemeClr val="phClr">
                <a:tint val="45000"/>
                <a:satMod val="220000"/>
              </a:schemeClr>
            </a:gs>
          </a:gsLst>
          <a:lin ang="950000" scaled="1"/>
        </a:gradFill>
        <a:gradFill rotWithShape="1">
          <a:gsLst>
            <a:gs pos="0">
              <a:schemeClr val="phClr">
                <a:shade val="63000"/>
                <a:satMod val="110000"/>
              </a:schemeClr>
            </a:gs>
            <a:gs pos="30000">
              <a:schemeClr val="phClr">
                <a:shade val="90000"/>
                <a:satMod val="120000"/>
              </a:schemeClr>
            </a:gs>
            <a:gs pos="45000">
              <a:schemeClr val="phClr">
                <a:shade val="100000"/>
                <a:satMod val="128000"/>
              </a:schemeClr>
            </a:gs>
            <a:gs pos="55000">
              <a:schemeClr val="phClr">
                <a:shade val="100000"/>
                <a:satMod val="128000"/>
              </a:schemeClr>
            </a:gs>
            <a:gs pos="73000">
              <a:schemeClr val="phClr">
                <a:shade val="90000"/>
                <a:satMod val="120000"/>
              </a:schemeClr>
            </a:gs>
            <a:gs pos="100000">
              <a:schemeClr val="phClr">
                <a:shade val="63000"/>
                <a:satMod val="11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7150" dist="38100" dir="5400000" algn="br" rotWithShape="0">
              <a:srgbClr val="000000">
                <a:alpha val="57000"/>
              </a:srgbClr>
            </a:outerShdw>
          </a:effectLst>
          <a:scene3d>
            <a:camera prst="orthographicFront">
              <a:rot lat="0" lon="0" rev="0"/>
            </a:camera>
            <a:lightRig rig="twoPt" dir="t">
              <a:rot lat="0" lon="0" rev="1800000"/>
            </a:lightRig>
          </a:scene3d>
          <a:sp3d>
            <a:bevelT w="44450" h="31750" prst="coolSlant"/>
          </a:sp3d>
        </a:effectStyle>
      </a:effectStyleLst>
      <a:bgFillStyleLst>
        <a:solidFill>
          <a:schemeClr val="phClr"/>
        </a:solidFill>
        <a:blipFill rotWithShape="1">
          <a:blip xmlns:r="http://schemas.openxmlformats.org/officeDocument/2006/relationships" r:embed="rId1">
            <a:duotone>
              <a:schemeClr val="phClr">
                <a:tint val="95000"/>
              </a:schemeClr>
              <a:schemeClr val="phClr">
                <a:shade val="20000"/>
              </a:schemeClr>
            </a:duotone>
          </a:blip>
          <a:stretch/>
        </a:blipFill>
        <a:gradFill rotWithShape="1">
          <a:gsLst>
            <a:gs pos="0">
              <a:schemeClr val="phClr">
                <a:tint val="40000"/>
                <a:satMod val="350000"/>
              </a:schemeClr>
            </a:gs>
            <a:gs pos="40000">
              <a:schemeClr val="phClr">
                <a:tint val="45000"/>
                <a:shade val="99000"/>
                <a:satMod val="350000"/>
              </a:schemeClr>
            </a:gs>
            <a:gs pos="100000">
              <a:schemeClr val="phClr">
                <a:shade val="30000"/>
                <a:satMod val="255000"/>
              </a:schemeClr>
            </a:gs>
          </a:gsLst>
          <a:path path="circle">
            <a:fillToRect l="50000" t="-80000" r="50000" b="18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file>

<file path=customXml/itemProps1.xml><?xml version="1.0" encoding="utf-8"?>
<ds:datastoreItem xmlns:ds="http://schemas.openxmlformats.org/officeDocument/2006/customXml" ds:itemID="{39D63D01-7FD5-49A2-A5A3-8B263435F1EE}">
  <ds:schemaRefs>
    <ds:schemaRef ds:uri="http://schemas.microsoft.com/sharepoint/v3/contenttype/forms"/>
  </ds:schemaRefs>
</ds:datastoreItem>
</file>

<file path=customXml/itemProps2.xml><?xml version="1.0" encoding="utf-8"?>
<ds:datastoreItem xmlns:ds="http://schemas.openxmlformats.org/officeDocument/2006/customXml" ds:itemID="{5472DDDD-EF00-4AE5-AFBA-4A4AE8527F10}">
  <ds:schemaRefs>
    <ds:schemaRef ds:uri="http://schemas.microsoft.com/office/2009/outspace/metadata"/>
  </ds:schemaRefs>
</ds:datastoreItem>
</file>

<file path=customXml/itemProps3.xml><?xml version="1.0" encoding="utf-8"?>
<ds:datastoreItem xmlns:ds="http://schemas.openxmlformats.org/officeDocument/2006/customXml" ds:itemID="{8A90BD7C-A107-473D-9CEC-88442B1DCEDA}">
  <ds:schemaRefs>
    <ds:schemaRef ds:uri="http://schemas.microsoft.com/office/2006/coverPageProps"/>
  </ds:schemaRefs>
</ds:datastoreItem>
</file>

<file path=customXml/itemProps4.xml><?xml version="1.0" encoding="utf-8"?>
<ds:datastoreItem xmlns:ds="http://schemas.openxmlformats.org/officeDocument/2006/customXml" ds:itemID="{05ABF4FF-4B4B-4303-ACD5-CA4040CDE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Επιστολή (Επίσημη σχεδίαση).dotx</Template>
  <TotalTime>21</TotalTime>
  <Pages>2</Pages>
  <Words>254</Words>
  <Characters>1372</Characters>
  <Application>Microsoft Office Word</Application>
  <DocSecurity>0</DocSecurity>
  <Lines>11</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Χριστινα Κοταιδη</dc:creator>
  <cp:lastModifiedBy>Christina Kotanidi</cp:lastModifiedBy>
  <cp:revision>9</cp:revision>
  <dcterms:created xsi:type="dcterms:W3CDTF">2016-02-26T14:53:00Z</dcterms:created>
  <dcterms:modified xsi:type="dcterms:W3CDTF">2016-03-11T07:27:00Z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TC018408469991</vt:lpwstr>
  </property>
</Properties>
</file>